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A85FA" w14:textId="77777777" w:rsidR="002505F5" w:rsidRDefault="00624529" w:rsidP="002E517A">
      <w:pPr>
        <w:spacing w:before="240" w:after="240" w:line="480" w:lineRule="auto"/>
        <w:jc w:val="both"/>
      </w:pPr>
      <w:bookmarkStart w:id="0" w:name="_GoBack"/>
      <w:bookmarkEnd w:id="0"/>
      <w:r>
        <w:t>Student's Name</w:t>
      </w:r>
    </w:p>
    <w:p w14:paraId="5DF2827D" w14:textId="77777777" w:rsidR="002505F5" w:rsidRDefault="00624529" w:rsidP="002E517A">
      <w:pPr>
        <w:spacing w:before="240" w:after="240" w:line="480" w:lineRule="auto"/>
        <w:jc w:val="both"/>
      </w:pPr>
      <w:r>
        <w:t>Instructor's Name</w:t>
      </w:r>
    </w:p>
    <w:p w14:paraId="3B84D7DE" w14:textId="77777777" w:rsidR="002505F5" w:rsidRDefault="00624529" w:rsidP="002E517A">
      <w:pPr>
        <w:spacing w:before="240" w:after="240" w:line="480" w:lineRule="auto"/>
        <w:jc w:val="both"/>
      </w:pPr>
      <w:r>
        <w:t>Course</w:t>
      </w:r>
    </w:p>
    <w:p w14:paraId="725A2D0C" w14:textId="77777777" w:rsidR="002505F5" w:rsidRDefault="00624529" w:rsidP="002E517A">
      <w:pPr>
        <w:spacing w:before="240" w:after="240" w:line="480" w:lineRule="auto"/>
        <w:jc w:val="both"/>
      </w:pPr>
      <w:r>
        <w:t xml:space="preserve">Date </w:t>
      </w:r>
    </w:p>
    <w:p w14:paraId="087F178E" w14:textId="77777777" w:rsidR="002505F5" w:rsidRDefault="00624529" w:rsidP="002E517A">
      <w:pPr>
        <w:spacing w:before="240" w:after="240" w:line="480" w:lineRule="auto"/>
        <w:jc w:val="center"/>
      </w:pPr>
      <w:r>
        <w:t>Analysis of Fahrenheit 451</w:t>
      </w:r>
    </w:p>
    <w:p w14:paraId="0EB74F2C" w14:textId="77777777" w:rsidR="002505F5" w:rsidRDefault="00624529" w:rsidP="002E517A">
      <w:pPr>
        <w:spacing w:before="240" w:after="240" w:line="480" w:lineRule="auto"/>
        <w:ind w:firstLine="720"/>
        <w:jc w:val="both"/>
      </w:pPr>
      <w:r>
        <w:t xml:space="preserve">The main idea in Fahrenheit 451 is the planned death of individual thought and intellectualism in society. Unlike in the traditional society where free thoughts were encouraged and individuals were allowed to express different opinions, in the narrative's society the freedom of expression is curtailed by the authoritarian government and those found breaking the laws are punished severely. Books are prohibited in the narrative society that dislikes friendship, the value of love and freedom of free thought and expression. The authoritarian government is aware reading will equip the society with ideas which may bring about mistrust of those in power. Such ideas are a threat to the dictatorial government and those in power have declared all works of literature and ownership of books illegal. </w:t>
      </w:r>
    </w:p>
    <w:p w14:paraId="29650162" w14:textId="77777777" w:rsidR="002505F5" w:rsidRDefault="00624529" w:rsidP="002E517A">
      <w:pPr>
        <w:spacing w:before="240" w:after="240" w:line="480" w:lineRule="auto"/>
        <w:ind w:firstLine="720"/>
        <w:jc w:val="both"/>
      </w:pPr>
      <w:r>
        <w:t xml:space="preserve">The dictatorial governments have employed firefighters whose duty is to burn books and destroy all works of literature reported to the authority. They are also responsible for punishing those who do not obey rules. The education system is at a falling point and ignorance is growing is at a higher rate because those in power deny civilians access to books which contain knowledge and ideas. Montag the main character in the novel takes pleasure in his work as a fireman. He burns illegally owned books and the homes of the owners. This indicates the </w:t>
      </w:r>
      <w:r>
        <w:lastRenderedPageBreak/>
        <w:t>illiteracy level in the narrative society. There is also an underground network of intellectuals who are opposed to the tyrannical government directives and aims to rebuild a literate society where individuals are allowed to express their thoughts.</w:t>
      </w:r>
    </w:p>
    <w:p w14:paraId="22F2E17F" w14:textId="77777777" w:rsidR="002505F5" w:rsidRDefault="00624529" w:rsidP="002E517A">
      <w:pPr>
        <w:spacing w:before="240" w:after="240" w:line="480" w:lineRule="auto"/>
        <w:ind w:firstLine="720"/>
        <w:jc w:val="both"/>
      </w:pPr>
      <w:r>
        <w:t>The atomic destruction of Montag's former city by the authoritarian government opens up his mind and begins to question the government he was working for. One can note despite many individuals obeying government directives on access to books, they still wonder why those in power perceived books and other literary material to be so dangerous. This is evident where Montag dictates himself to find out what power lies in the books and why the authoritarian government considered them illegal. After going through a series of books he stole at the firehouse, He acknowledges that firemen were being used as destruction tools rather than serving the society.</w:t>
      </w:r>
    </w:p>
    <w:p w14:paraId="5AC19742" w14:textId="77777777" w:rsidR="002505F5" w:rsidRDefault="00624529" w:rsidP="002E517A">
      <w:pPr>
        <w:spacing w:before="240" w:after="240" w:line="480" w:lineRule="auto"/>
        <w:ind w:firstLine="720"/>
        <w:jc w:val="both"/>
      </w:pPr>
      <w:r>
        <w:t xml:space="preserve">The tyrannical government burns books to kill free thoughts and the right of expression. Without ideas and knowledge obtained from the books and other literary material, individuals' acts by the expectation of those in authority. When books and new ideas are allowed in the </w:t>
      </w:r>
      <w:proofErr w:type="gramStart"/>
      <w:r>
        <w:t>society</w:t>
      </w:r>
      <w:proofErr w:type="gramEnd"/>
      <w:r>
        <w:t xml:space="preserve"> they bring about mistrust of those in power and their planned downfall. </w:t>
      </w:r>
      <w:proofErr w:type="gramStart"/>
      <w:r>
        <w:t>Thus</w:t>
      </w:r>
      <w:proofErr w:type="gramEnd"/>
      <w:r>
        <w:t xml:space="preserve"> preventing the individual from accessing books is the main tactic used by the tyrannical government to remain in power. </w:t>
      </w:r>
    </w:p>
    <w:p w14:paraId="4FD49BD0" w14:textId="77777777" w:rsidR="002505F5" w:rsidRDefault="00624529" w:rsidP="002E517A">
      <w:pPr>
        <w:spacing w:before="240" w:after="240" w:line="480" w:lineRule="auto"/>
        <w:ind w:firstLine="720"/>
        <w:jc w:val="both"/>
      </w:pPr>
      <w:r>
        <w:t xml:space="preserve">There is a group of individuals in the narrative society who are against the oppressive rulers and are fighting for the freedom of expressions and right for free thought and own opinion. One of the characters in the narrative Clarisse McClellan who seems to be public intellectual tries to explain to Montag why the tyrannical government was destroying books and other literary material. He enlightens him and explains why he should quit his job as a fireman. </w:t>
      </w:r>
      <w:r>
        <w:lastRenderedPageBreak/>
        <w:t>Clarisse is quick to indicate that Montag knew little about his history and culture and the oppressive government has changed what the citizens perceived to be their history. For example, traditionally firemen used to fight real fires but in the narrative society, they are known to destroy books. Additionally, people in the traditional society could talk freely and express their opinion unlike in the current society where freedom of free thoughts and own opinion is curtailed by the tyrannical government, (Ray, 57).</w:t>
      </w:r>
    </w:p>
    <w:p w14:paraId="2A6A566D" w14:textId="77777777" w:rsidR="002505F5" w:rsidRDefault="00624529" w:rsidP="002E517A">
      <w:pPr>
        <w:spacing w:before="240" w:after="240" w:line="480" w:lineRule="auto"/>
        <w:ind w:firstLine="720"/>
        <w:jc w:val="both"/>
      </w:pPr>
      <w:r>
        <w:t>Clarisse is quick to point out that real happiness has been missing in most members of the narrative society who have been denied access to books. The denial of access to high-quality information and the ability to make a decision based on knowledge and ideas obtained from books are two major things missing in the narrative society. Quality information has been watered down by the tyrannical government and the society is only fed with false information by those in power. The narrative society lacks time to learn about the importance of literacy and there are severe consequences for those found with books. The tyrannical government is aware of the intrinsic value one could obtain from books thus they are forced to ban them to remain oppressive.</w:t>
      </w:r>
    </w:p>
    <w:p w14:paraId="4C826199" w14:textId="77777777" w:rsidR="002505F5" w:rsidRDefault="00624529" w:rsidP="002E517A">
      <w:pPr>
        <w:spacing w:before="240" w:after="240" w:line="480" w:lineRule="auto"/>
        <w:ind w:firstLine="720"/>
        <w:jc w:val="both"/>
      </w:pPr>
      <w:r>
        <w:t>Fahrenheit 451 describes a future society where firemen start fire instead of putting down. Those in power are against books and those found with them are punished severely. People are only allowed to watch television because the media is state-owned and supports mindless conformity embraced by the narrative society. In this future world, individuality is considered as a violation of the tyrannical government rules and anyone different from others is said to be dangerous.</w:t>
      </w:r>
    </w:p>
    <w:p w14:paraId="40E707CB" w14:textId="77777777" w:rsidR="00D447F8" w:rsidRDefault="00624529" w:rsidP="00770CE4">
      <w:pPr>
        <w:spacing w:line="480" w:lineRule="auto"/>
        <w:jc w:val="both"/>
      </w:pPr>
      <w:r>
        <w:lastRenderedPageBreak/>
        <w:t>In conclusion Fahrenheit 451 a novel set in the 24th century explains different mechanism used by the authoritarian government to deny individuals access to knowledge and ideas for their benefits. Montag leaves in a world where the past has been destroyed by government brainwashing methods. Montag is suddenly transformed by his friend Clarisse from a narrow-minded individual to dynamic citizen committed to social change rather than the destruction of literature material. The main message in Fahrenheit 451 is the importance of being aware of our intelligent being and how to use the knowledge obtained from books for our benefits.</w:t>
      </w:r>
      <w:r w:rsidR="00D447F8">
        <w:br w:type="page"/>
      </w:r>
    </w:p>
    <w:p w14:paraId="7A22CF15" w14:textId="77777777" w:rsidR="002505F5" w:rsidRDefault="00D447F8" w:rsidP="00D447F8">
      <w:pPr>
        <w:spacing w:before="240" w:after="240" w:line="480" w:lineRule="auto"/>
        <w:jc w:val="center"/>
      </w:pPr>
      <w:r>
        <w:lastRenderedPageBreak/>
        <w:t>Work Cited</w:t>
      </w:r>
    </w:p>
    <w:p w14:paraId="246F5EC1" w14:textId="77777777" w:rsidR="002505F5" w:rsidRDefault="00624529" w:rsidP="002E517A">
      <w:pPr>
        <w:spacing w:before="240" w:after="240" w:line="480" w:lineRule="auto"/>
        <w:jc w:val="both"/>
      </w:pPr>
      <w:r>
        <w:t xml:space="preserve">Ray Bradbury, Fahrenheit 451, 1953 </w:t>
      </w:r>
      <w:proofErr w:type="spellStart"/>
      <w:r>
        <w:t>pg</w:t>
      </w:r>
      <w:proofErr w:type="spellEnd"/>
      <w:r>
        <w:t xml:space="preserve"> 23-110.</w:t>
      </w:r>
    </w:p>
    <w:p w14:paraId="5F92CAFB" w14:textId="77777777" w:rsidR="002505F5" w:rsidRDefault="002505F5" w:rsidP="002E517A">
      <w:pPr>
        <w:spacing w:line="480" w:lineRule="auto"/>
        <w:jc w:val="both"/>
      </w:pPr>
    </w:p>
    <w:sectPr w:rsidR="002505F5" w:rsidSect="002505F5">
      <w:headerReference w:type="default" r:id="rId6"/>
      <w:foot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E7BDD" w14:textId="77777777" w:rsidR="00E1366A" w:rsidRDefault="00E1366A" w:rsidP="00EC6750">
      <w:r>
        <w:separator/>
      </w:r>
    </w:p>
  </w:endnote>
  <w:endnote w:type="continuationSeparator" w:id="0">
    <w:p w14:paraId="462AFE9D" w14:textId="77777777" w:rsidR="00E1366A" w:rsidRDefault="00E1366A" w:rsidP="00EC6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1628329"/>
      <w:docPartObj>
        <w:docPartGallery w:val="Page Numbers (Bottom of Page)"/>
        <w:docPartUnique/>
      </w:docPartObj>
    </w:sdtPr>
    <w:sdtEndPr/>
    <w:sdtContent>
      <w:p w14:paraId="4660BAC5" w14:textId="77777777" w:rsidR="00EC6750" w:rsidRDefault="00E1366A">
        <w:pPr>
          <w:pStyle w:val="Footer"/>
          <w:jc w:val="right"/>
        </w:pPr>
        <w:r>
          <w:fldChar w:fldCharType="begin"/>
        </w:r>
        <w:r>
          <w:instrText xml:space="preserve"> PAGE   \* MERGEFORMAT </w:instrText>
        </w:r>
        <w:r>
          <w:fldChar w:fldCharType="separate"/>
        </w:r>
        <w:r w:rsidR="00770CE4">
          <w:rPr>
            <w:noProof/>
          </w:rPr>
          <w:t>4</w:t>
        </w:r>
        <w:r>
          <w:rPr>
            <w:noProof/>
          </w:rPr>
          <w:fldChar w:fldCharType="end"/>
        </w:r>
      </w:p>
    </w:sdtContent>
  </w:sdt>
  <w:p w14:paraId="07E9DFF3" w14:textId="77777777" w:rsidR="00EC6750" w:rsidRDefault="00EC67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13679D" w14:textId="77777777" w:rsidR="00E1366A" w:rsidRDefault="00E1366A" w:rsidP="00EC6750">
      <w:r>
        <w:separator/>
      </w:r>
    </w:p>
  </w:footnote>
  <w:footnote w:type="continuationSeparator" w:id="0">
    <w:p w14:paraId="591434BA" w14:textId="77777777" w:rsidR="00E1366A" w:rsidRDefault="00E1366A" w:rsidP="00EC67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8F9A2" w14:textId="77777777" w:rsidR="00037E45" w:rsidRDefault="00037E45">
    <w:pPr>
      <w:pStyle w:val="Header"/>
      <w:jc w:val="right"/>
    </w:pPr>
    <w:r>
      <w:t>SURNAME</w:t>
    </w:r>
    <w:sdt>
      <w:sdtPr>
        <w:id w:val="511628337"/>
        <w:docPartObj>
          <w:docPartGallery w:val="Page Numbers (Top of Page)"/>
          <w:docPartUnique/>
        </w:docPartObj>
      </w:sdtPr>
      <w:sdtEndPr/>
      <w:sdtContent>
        <w:r w:rsidR="00E1366A">
          <w:fldChar w:fldCharType="begin"/>
        </w:r>
        <w:r w:rsidR="00E1366A">
          <w:instrText xml:space="preserve"> PAGE   \* MERGEFORMAT </w:instrText>
        </w:r>
        <w:r w:rsidR="00E1366A">
          <w:fldChar w:fldCharType="separate"/>
        </w:r>
        <w:r w:rsidR="00770CE4">
          <w:rPr>
            <w:noProof/>
          </w:rPr>
          <w:t>4</w:t>
        </w:r>
        <w:r w:rsidR="00E1366A">
          <w:rPr>
            <w:noProof/>
          </w:rPr>
          <w:fldChar w:fldCharType="end"/>
        </w:r>
      </w:sdtContent>
    </w:sdt>
  </w:p>
  <w:p w14:paraId="2A7DB337" w14:textId="77777777" w:rsidR="00037E45" w:rsidRDefault="00037E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2MjY0MTExtjAzMzRW0lEKTi0uzszPAykwrAUA13TlFiwAAAA="/>
  </w:docVars>
  <w:rsids>
    <w:rsidRoot w:val="002505F5"/>
    <w:rsid w:val="00037E45"/>
    <w:rsid w:val="002505F5"/>
    <w:rsid w:val="002E517A"/>
    <w:rsid w:val="00343E11"/>
    <w:rsid w:val="00453FD9"/>
    <w:rsid w:val="00624529"/>
    <w:rsid w:val="00770CE4"/>
    <w:rsid w:val="00BA2A86"/>
    <w:rsid w:val="00D447F8"/>
    <w:rsid w:val="00E1366A"/>
    <w:rsid w:val="00EC6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F37A1"/>
  <w15:docId w15:val="{AE39757F-4792-48EA-AC33-226A5FE19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750"/>
    <w:pPr>
      <w:tabs>
        <w:tab w:val="center" w:pos="4680"/>
        <w:tab w:val="right" w:pos="9360"/>
      </w:tabs>
    </w:pPr>
  </w:style>
  <w:style w:type="character" w:customStyle="1" w:styleId="HeaderChar">
    <w:name w:val="Header Char"/>
    <w:basedOn w:val="DefaultParagraphFont"/>
    <w:link w:val="Header"/>
    <w:uiPriority w:val="99"/>
    <w:rsid w:val="00EC6750"/>
    <w:rPr>
      <w:sz w:val="24"/>
      <w:szCs w:val="24"/>
    </w:rPr>
  </w:style>
  <w:style w:type="paragraph" w:styleId="Footer">
    <w:name w:val="footer"/>
    <w:basedOn w:val="Normal"/>
    <w:link w:val="FooterChar"/>
    <w:uiPriority w:val="99"/>
    <w:unhideWhenUsed/>
    <w:rsid w:val="00EC6750"/>
    <w:pPr>
      <w:tabs>
        <w:tab w:val="center" w:pos="4680"/>
        <w:tab w:val="right" w:pos="9360"/>
      </w:tabs>
    </w:pPr>
  </w:style>
  <w:style w:type="character" w:customStyle="1" w:styleId="FooterChar">
    <w:name w:val="Footer Char"/>
    <w:basedOn w:val="DefaultParagraphFont"/>
    <w:link w:val="Footer"/>
    <w:uiPriority w:val="99"/>
    <w:rsid w:val="00EC67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Psalm Zac</dc:creator>
  <cp:lastModifiedBy>Pavilion</cp:lastModifiedBy>
  <cp:revision>2</cp:revision>
  <dcterms:created xsi:type="dcterms:W3CDTF">2019-08-03T16:27:00Z</dcterms:created>
  <dcterms:modified xsi:type="dcterms:W3CDTF">2019-08-03T16:27:00Z</dcterms:modified>
</cp:coreProperties>
</file>